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87410" w:rsidRPr="00F87410" w:rsidRDefault="00F87410" w:rsidP="00F87410">
      <w:pPr>
        <w:pStyle w:val="NormalWeb"/>
        <w:jc w:val="center"/>
        <w:rPr>
          <w:rFonts w:ascii="Sylfaen" w:eastAsia="Times New Roman" w:hAnsi="Sylfaen" w:cs="Sylfaen"/>
          <w:b/>
          <w:szCs w:val="22"/>
          <w:lang w:val="ka-GE"/>
        </w:rPr>
      </w:pPr>
      <w:r w:rsidRPr="00F87410">
        <w:rPr>
          <w:rFonts w:ascii="Sylfaen" w:eastAsia="Times New Roman" w:hAnsi="Sylfaen" w:cs="Sylfaen"/>
          <w:b/>
          <w:szCs w:val="22"/>
          <w:lang w:val="ka-GE"/>
        </w:rPr>
        <w:t>ქ. თბილისში ჭყონდიდელის 1 ჩიხის N4 ში მოსაწყობი წყალსადენის ქსელის პროექტზე</w:t>
      </w:r>
      <w:r>
        <w:rPr>
          <w:rFonts w:ascii="Sylfaen" w:eastAsia="Times New Roman" w:hAnsi="Sylfaen" w:cs="Sylfaen"/>
          <w:b/>
          <w:szCs w:val="22"/>
          <w:lang w:val="ka-GE"/>
        </w:rPr>
        <w:t xml:space="preserve">  </w:t>
      </w:r>
      <w:r w:rsidRPr="00F87410">
        <w:rPr>
          <w:rFonts w:ascii="Sylfaen" w:eastAsia="Times New Roman" w:hAnsi="Sylfaen" w:cs="Sylfaen"/>
          <w:b/>
          <w:szCs w:val="22"/>
          <w:lang w:val="ka-GE"/>
        </w:rPr>
        <w:t xml:space="preserve"> ფოლადის მილი</w:t>
      </w:r>
      <w:r>
        <w:rPr>
          <w:rFonts w:ascii="Sylfaen" w:eastAsia="Times New Roman" w:hAnsi="Sylfaen" w:cs="Sylfaen"/>
          <w:b/>
          <w:szCs w:val="22"/>
          <w:lang w:val="ka-GE"/>
        </w:rPr>
        <w:t>ს შესყიდვა</w:t>
      </w:r>
    </w:p>
    <w:p w:rsidR="00FD0DCD" w:rsidRPr="00F87410" w:rsidRDefault="00FD0DCD" w:rsidP="00F87410">
      <w:pPr>
        <w:spacing w:after="0" w:line="360" w:lineRule="auto"/>
        <w:jc w:val="center"/>
        <w:rPr>
          <w:rFonts w:ascii="Sylfaen" w:hAnsi="Sylfaen" w:cs="Sylfaen"/>
          <w:b/>
          <w:sz w:val="24"/>
          <w:lang w:val="ka-GE"/>
        </w:rPr>
      </w:pP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F87410" w:rsidRPr="00F87410" w:rsidRDefault="00F87410" w:rsidP="00F87410">
      <w:pPr>
        <w:spacing w:after="0" w:line="240" w:lineRule="auto"/>
        <w:rPr>
          <w:rFonts w:ascii="Sylfaen" w:hAnsi="Sylfaen" w:cs="Sylfaen"/>
          <w:b/>
          <w:lang w:val="ka-GE"/>
        </w:rPr>
      </w:pPr>
      <w:r w:rsidRPr="00F87410">
        <w:rPr>
          <w:rFonts w:ascii="Sylfaen" w:hAnsi="Sylfaen" w:cs="Sylfaen"/>
          <w:b/>
          <w:lang w:val="ka-GE"/>
        </w:rPr>
        <w:t>ქ. თბილისში ჭყონდიდელის 1 ჩიხის N4 ში მოსაწყობი წყალსადენის ქსელის პროექტზე   ფოლადის მილის შესყიდვა</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81058" w:rsidRPr="005C284C">
        <w:rPr>
          <w:rFonts w:ascii="Sylfaen" w:hAnsi="Sylfaen"/>
          <w:b/>
          <w:i/>
          <w:u w:val="single"/>
          <w:lang w:val="ka-GE"/>
        </w:rPr>
        <w:t xml:space="preserve">არაუგვიანეს 2022 წლის </w:t>
      </w:r>
      <w:r w:rsidR="00E140D4">
        <w:rPr>
          <w:rFonts w:ascii="Sylfaen" w:hAnsi="Sylfaen"/>
          <w:b/>
          <w:i/>
          <w:u w:val="single"/>
          <w:lang w:val="ka-GE"/>
        </w:rPr>
        <w:t>10</w:t>
      </w:r>
      <w:r w:rsidR="005C2E39" w:rsidRPr="005C284C">
        <w:rPr>
          <w:rFonts w:ascii="Sylfaen" w:hAnsi="Sylfaen"/>
          <w:b/>
          <w:i/>
          <w:u w:val="single"/>
          <w:lang w:val="ka-GE"/>
        </w:rPr>
        <w:t xml:space="preserve"> </w:t>
      </w:r>
      <w:r w:rsidR="005C284C" w:rsidRPr="005C284C">
        <w:rPr>
          <w:rFonts w:ascii="Sylfaen" w:hAnsi="Sylfaen"/>
          <w:b/>
          <w:i/>
          <w:u w:val="single"/>
          <w:lang w:val="ka-GE"/>
        </w:rPr>
        <w:t xml:space="preserve">ოქტომბრის </w:t>
      </w:r>
      <w:r w:rsidR="003F7479">
        <w:rPr>
          <w:rFonts w:ascii="Sylfaen" w:hAnsi="Sylfaen"/>
          <w:b/>
          <w:i/>
          <w:u w:val="single"/>
          <w:lang w:val="ka-GE"/>
        </w:rPr>
        <w:t>15</w:t>
      </w:r>
      <w:r w:rsidR="00EE3545" w:rsidRPr="005C284C">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bookmarkStart w:id="0" w:name="_GoBack"/>
      <w:bookmarkEnd w:id="0"/>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001A54">
        <w:rPr>
          <w:rFonts w:ascii="Sylfaen" w:hAnsi="Sylfaen"/>
          <w:lang w:val="ka-GE"/>
        </w:rPr>
        <w:lastRenderedPageBreak/>
        <w:t xml:space="preserve">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26292038"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C40" w:rsidRDefault="00F23C40" w:rsidP="007902EA">
      <w:pPr>
        <w:spacing w:after="0" w:line="240" w:lineRule="auto"/>
      </w:pPr>
      <w:r>
        <w:separator/>
      </w:r>
    </w:p>
  </w:endnote>
  <w:endnote w:type="continuationSeparator" w:id="0">
    <w:p w:rsidR="00F23C40" w:rsidRDefault="00F23C4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3F7479">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C40" w:rsidRDefault="00F23C40" w:rsidP="007902EA">
      <w:pPr>
        <w:spacing w:after="0" w:line="240" w:lineRule="auto"/>
      </w:pPr>
      <w:r>
        <w:separator/>
      </w:r>
    </w:p>
  </w:footnote>
  <w:footnote w:type="continuationSeparator" w:id="0">
    <w:p w:rsidR="00F23C40" w:rsidRDefault="00F23C4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AE0B45"/>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63D84-7205-4847-A7D0-D1ACD24B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95</cp:revision>
  <cp:lastPrinted>2015-07-27T06:36:00Z</cp:lastPrinted>
  <dcterms:created xsi:type="dcterms:W3CDTF">2021-10-22T05:18:00Z</dcterms:created>
  <dcterms:modified xsi:type="dcterms:W3CDTF">2022-10-03T04:48:00Z</dcterms:modified>
</cp:coreProperties>
</file>